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26-176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HUMAN SERVICES DEPARTMENT[441]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441—Chapter 120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“Child Care Homes”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237A.12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section 237A.12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49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August 11,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10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Microsoft Teams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Meeting ID: 236 367 247 016 22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Passcode: Zz9hm7xR 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or oral comments concerning this Regulatory Analysis, which must be received by the Department of Health and Human Services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81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Victoria L. Daniels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321 East 12th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515.829.6021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compliancerules@hhs.iowa.gov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chapter establishes procedures for child care homes that have a child care assistance provider agreement to receive child care assistance funds. Pursuant to Executive Order 10, this chapter underwent a Red Tape Review. During that analysis, it was determined that the content of Chapter 120 could be combined into a new 441—Chapter 110 (</w:t>
      </w:r>
      <w:r>
        <w:rPr>
          <w:rFonts w:ascii="Times New Roman" w:hAnsi="Times New Roman"/>
          <w:b/>
          <w:i w:val="false"/>
          <w:color w:val="000000"/>
          <w:sz w:val="24"/>
        </w:rPr>
        <w:t>RA 26-175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7/22/26) because there are many similarities between registered child development homes and child care homes with a child care provider agreement. As such, Chapter 120 is proposed to be rescinded.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are no costs associated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one will benefit from this proposed rulemaking, but neither will anyone be harmed.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Department is proposing to rescind one chapter from agency number [441].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Department is proposing to rescind this chapter and combine the relevant parts with 441—Chapter 110.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are no costs associated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rulemaking is not expected to affect State revenues.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chapter is proposed to be rescinded.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is not expected to have an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441—Chapter 120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compliancerules@hhs.iowa.gov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